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395-ПП/1679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"08"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1679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Стол, инвентарный номер: 6578, местонахождение: г. Челябинск, ул. Горького, д. 64А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Стол, инвентарный номер: 6578, местонахождение: г. Челябинск, ул. Горького, д. 64А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13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03.07.2026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07.07.2026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6,80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Лыткин Владимир Юрьевич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(614077 г.Пермь, ул. Крупской, д 72, кв. 74)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Лыткин Владимир Юрьевич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